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45134" w14:textId="634BBB17" w:rsidR="00A01621" w:rsidRDefault="0077278B" w:rsidP="00924241">
      <w:pPr>
        <w:pStyle w:val="a4"/>
        <w:bidi/>
        <w:jc w:val="center"/>
        <w:rPr>
          <w:sz w:val="40"/>
          <w:szCs w:val="40"/>
          <w:rtl/>
        </w:rPr>
      </w:pPr>
      <w:r w:rsidRPr="00711B88">
        <w:rPr>
          <w:sz w:val="40"/>
          <w:szCs w:val="40"/>
          <w:rtl/>
          <w:lang w:eastAsia="ar"/>
        </w:rPr>
        <w:t>[ا</w:t>
      </w:r>
      <w:r w:rsidR="009A595C" w:rsidRPr="00711B88">
        <w:rPr>
          <w:rFonts w:hint="cs"/>
          <w:sz w:val="40"/>
          <w:szCs w:val="40"/>
          <w:rtl/>
          <w:lang w:eastAsia="ar"/>
        </w:rPr>
        <w:t xml:space="preserve">مل عدنان الاخرس </w:t>
      </w:r>
      <w:r w:rsidRPr="00711B88">
        <w:rPr>
          <w:sz w:val="40"/>
          <w:szCs w:val="40"/>
          <w:rtl/>
          <w:lang w:eastAsia="ar"/>
        </w:rPr>
        <w:t>]</w:t>
      </w:r>
    </w:p>
    <w:p w14:paraId="59DF5686" w14:textId="77777777" w:rsidR="004E4292" w:rsidRPr="00B9610C" w:rsidRDefault="004E4292" w:rsidP="00924241">
      <w:pPr>
        <w:pStyle w:val="a5"/>
        <w:bidi/>
        <w:jc w:val="center"/>
        <w:rPr>
          <w:lang w:val="en-GB"/>
        </w:rPr>
      </w:pPr>
    </w:p>
    <w:p w14:paraId="26CC2DFB" w14:textId="24C9C409" w:rsidR="00A01621" w:rsidRDefault="009A595C" w:rsidP="005D04C3">
      <w:pPr>
        <w:pStyle w:val="a5"/>
        <w:bidi/>
        <w:jc w:val="center"/>
        <w:rPr>
          <w:sz w:val="68"/>
          <w:szCs w:val="68"/>
          <w:rtl/>
        </w:rPr>
      </w:pPr>
      <w:r w:rsidRPr="00C205FE">
        <w:rPr>
          <w:rFonts w:hint="cs"/>
          <w:sz w:val="68"/>
          <w:szCs w:val="68"/>
          <w:rtl/>
          <w:lang w:eastAsia="ar"/>
        </w:rPr>
        <w:t>عناوين مشروع التخرج</w:t>
      </w:r>
    </w:p>
    <w:p w14:paraId="5D5CDD30" w14:textId="144A61DE" w:rsidR="00B9610C" w:rsidRDefault="00B9610C" w:rsidP="005D04C3">
      <w:pPr>
        <w:pStyle w:val="a5"/>
        <w:bidi/>
        <w:jc w:val="center"/>
        <w:rPr>
          <w:sz w:val="68"/>
          <w:szCs w:val="68"/>
          <w:rtl/>
        </w:rPr>
      </w:pPr>
      <w:r>
        <w:rPr>
          <w:rFonts w:hint="cs"/>
          <w:sz w:val="68"/>
          <w:szCs w:val="68"/>
          <w:rtl/>
        </w:rPr>
        <w:t>في الإعلام الرقمي</w:t>
      </w:r>
    </w:p>
    <w:p w14:paraId="4AF826EF" w14:textId="77777777" w:rsidR="005D04C3" w:rsidRPr="00C205FE" w:rsidRDefault="005D04C3" w:rsidP="005D04C3">
      <w:pPr>
        <w:pStyle w:val="a5"/>
        <w:bidi/>
        <w:jc w:val="center"/>
        <w:rPr>
          <w:rFonts w:hint="cs"/>
          <w:sz w:val="68"/>
          <w:szCs w:val="68"/>
          <w:rtl/>
        </w:rPr>
      </w:pPr>
    </w:p>
    <w:p w14:paraId="58F7E52B" w14:textId="77777777" w:rsidR="00E37280" w:rsidRPr="00480447" w:rsidRDefault="00E37280" w:rsidP="00924241">
      <w:pPr>
        <w:pStyle w:val="p1"/>
        <w:numPr>
          <w:ilvl w:val="0"/>
          <w:numId w:val="12"/>
        </w:numPr>
        <w:bidi/>
        <w:ind w:firstLine="0"/>
        <w:jc w:val="center"/>
        <w:rPr>
          <w:rFonts w:asciiTheme="majorHAnsi" w:hAnsiTheme="majorHAnsi" w:cstheme="majorHAnsi"/>
          <w:color w:val="000000" w:themeColor="text1"/>
          <w:sz w:val="40"/>
          <w:szCs w:val="40"/>
        </w:rPr>
      </w:pPr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تأثير خوارزميات </w:t>
      </w:r>
      <w:hyperlink r:id="rId7" w:history="1">
        <w:r w:rsidRPr="00480447">
          <w:rPr>
            <w:rStyle w:val="s2"/>
            <w:rFonts w:asciiTheme="majorHAnsi" w:hAnsiTheme="majorHAnsi" w:cstheme="majorHAnsi"/>
            <w:color w:val="000000" w:themeColor="text1"/>
            <w:sz w:val="40"/>
            <w:szCs w:val="40"/>
            <w:u w:val="single"/>
          </w:rPr>
          <w:t>TikTok</w:t>
        </w:r>
      </w:hyperlink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 على تشكيل أولويات الجمهور الإخباري لدى طلبة الجامعات.</w:t>
      </w:r>
    </w:p>
    <w:p w14:paraId="391F9616" w14:textId="77777777" w:rsidR="00E37280" w:rsidRPr="00480447" w:rsidRDefault="00E37280" w:rsidP="00924241">
      <w:pPr>
        <w:pStyle w:val="p1"/>
        <w:numPr>
          <w:ilvl w:val="0"/>
          <w:numId w:val="12"/>
        </w:numPr>
        <w:bidi/>
        <w:ind w:firstLine="0"/>
        <w:jc w:val="center"/>
        <w:rPr>
          <w:rFonts w:asciiTheme="majorHAnsi" w:hAnsiTheme="majorHAnsi" w:cstheme="majorHAnsi"/>
          <w:color w:val="000000" w:themeColor="text1"/>
          <w:sz w:val="40"/>
          <w:szCs w:val="40"/>
          <w:rtl/>
        </w:rPr>
      </w:pPr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دور </w:t>
      </w:r>
      <w:hyperlink r:id="rId8" w:history="1">
        <w:r w:rsidRPr="00480447">
          <w:rPr>
            <w:rStyle w:val="s2"/>
            <w:rFonts w:asciiTheme="majorHAnsi" w:hAnsiTheme="majorHAnsi" w:cstheme="majorHAnsi"/>
            <w:color w:val="000000" w:themeColor="text1"/>
            <w:sz w:val="40"/>
            <w:szCs w:val="40"/>
            <w:u w:val="single"/>
          </w:rPr>
          <w:t>Instagram</w:t>
        </w:r>
      </w:hyperlink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 في تعزيز الصورة الذهنية للعلامات التجارية المحلية.</w:t>
      </w:r>
    </w:p>
    <w:p w14:paraId="0BCDA050" w14:textId="77777777" w:rsidR="00E37280" w:rsidRPr="00480447" w:rsidRDefault="00E37280" w:rsidP="00924241">
      <w:pPr>
        <w:pStyle w:val="p1"/>
        <w:numPr>
          <w:ilvl w:val="0"/>
          <w:numId w:val="12"/>
        </w:numPr>
        <w:bidi/>
        <w:ind w:firstLine="0"/>
        <w:jc w:val="center"/>
        <w:rPr>
          <w:rFonts w:asciiTheme="majorHAnsi" w:hAnsiTheme="majorHAnsi" w:cstheme="majorHAnsi"/>
          <w:color w:val="000000" w:themeColor="text1"/>
          <w:sz w:val="40"/>
          <w:szCs w:val="40"/>
          <w:rtl/>
        </w:rPr>
      </w:pPr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العلاقة بين التعرض للمحتوى القصير في </w:t>
      </w:r>
      <w:hyperlink r:id="rId9" w:history="1">
        <w:r w:rsidRPr="00480447">
          <w:rPr>
            <w:rStyle w:val="s2"/>
            <w:rFonts w:asciiTheme="majorHAnsi" w:hAnsiTheme="majorHAnsi" w:cstheme="majorHAnsi"/>
            <w:color w:val="000000" w:themeColor="text1"/>
            <w:sz w:val="40"/>
            <w:szCs w:val="40"/>
            <w:u w:val="single"/>
          </w:rPr>
          <w:t>YouTube</w:t>
        </w:r>
      </w:hyperlink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 ومستوى الانتباه لدى فئة الشباب.</w:t>
      </w:r>
    </w:p>
    <w:p w14:paraId="6A8BDA20" w14:textId="77777777" w:rsidR="00E37280" w:rsidRPr="00480447" w:rsidRDefault="00E37280" w:rsidP="00924241">
      <w:pPr>
        <w:pStyle w:val="p1"/>
        <w:numPr>
          <w:ilvl w:val="0"/>
          <w:numId w:val="12"/>
        </w:numPr>
        <w:bidi/>
        <w:ind w:firstLine="0"/>
        <w:jc w:val="center"/>
        <w:rPr>
          <w:rFonts w:asciiTheme="majorHAnsi" w:hAnsiTheme="majorHAnsi" w:cstheme="majorHAnsi"/>
          <w:color w:val="000000" w:themeColor="text1"/>
          <w:sz w:val="40"/>
          <w:szCs w:val="40"/>
          <w:rtl/>
        </w:rPr>
      </w:pPr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مدى تأثير الأخبار المتداولة عبر </w:t>
      </w:r>
      <w:hyperlink r:id="rId10" w:history="1">
        <w:r w:rsidRPr="00480447">
          <w:rPr>
            <w:rStyle w:val="s2"/>
            <w:rFonts w:asciiTheme="majorHAnsi" w:hAnsiTheme="majorHAnsi" w:cstheme="majorHAnsi"/>
            <w:color w:val="000000" w:themeColor="text1"/>
            <w:sz w:val="40"/>
            <w:szCs w:val="40"/>
            <w:u w:val="single"/>
          </w:rPr>
          <w:t>X</w:t>
        </w:r>
      </w:hyperlink>
      <w:r w:rsidRPr="00480447">
        <w:rPr>
          <w:rStyle w:val="s1"/>
          <w:rFonts w:asciiTheme="majorHAnsi" w:hAnsiTheme="majorHAnsi" w:cstheme="majorHAnsi"/>
          <w:color w:val="000000" w:themeColor="text1"/>
          <w:sz w:val="40"/>
          <w:szCs w:val="40"/>
          <w:rtl/>
        </w:rPr>
        <w:t xml:space="preserve"> على اتجاهات الرأي العام</w:t>
      </w:r>
    </w:p>
    <w:p w14:paraId="5158B3BD" w14:textId="0FBF1386" w:rsidR="004E4292" w:rsidRPr="00C205FE" w:rsidRDefault="004E4292" w:rsidP="00C847A7">
      <w:pPr>
        <w:pStyle w:val="a8"/>
        <w:bidi/>
        <w:jc w:val="center"/>
        <w:rPr>
          <w:rFonts w:asciiTheme="majorHAnsi" w:hAnsiTheme="majorHAnsi" w:cstheme="majorHAnsi"/>
          <w:b w:val="0"/>
          <w:bCs w:val="0"/>
          <w:color w:val="151C3A" w:themeColor="text2"/>
          <w:sz w:val="40"/>
          <w:szCs w:val="40"/>
        </w:rPr>
      </w:pPr>
    </w:p>
    <w:sectPr w:rsidR="004E4292" w:rsidRPr="00C205FE">
      <w:footerReference w:type="default" r:id="rId11"/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F3897" w14:textId="77777777" w:rsidR="00CA0E74" w:rsidRDefault="00CA0E74">
      <w:pPr>
        <w:spacing w:after="0" w:line="240" w:lineRule="auto"/>
      </w:pPr>
      <w:r>
        <w:separator/>
      </w:r>
    </w:p>
    <w:p w14:paraId="133AF8E9" w14:textId="77777777" w:rsidR="00CA0E74" w:rsidRDefault="00CA0E74"/>
  </w:endnote>
  <w:endnote w:type="continuationSeparator" w:id="0">
    <w:p w14:paraId="39A938BE" w14:textId="77777777" w:rsidR="00CA0E74" w:rsidRDefault="00CA0E74">
      <w:pPr>
        <w:spacing w:after="0" w:line="240" w:lineRule="auto"/>
      </w:pPr>
      <w:r>
        <w:continuationSeparator/>
      </w:r>
    </w:p>
    <w:p w14:paraId="2BF29A61" w14:textId="77777777" w:rsidR="00CA0E74" w:rsidRDefault="00CA0E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c"/>
      <w:bidiVisual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جدول تخطيط التذييل"/>
    </w:tblPr>
    <w:tblGrid>
      <w:gridCol w:w="3011"/>
      <w:gridCol w:w="3008"/>
      <w:gridCol w:w="3008"/>
    </w:tblGrid>
    <w:tr w:rsidR="00A01621" w14:paraId="7536B32E" w14:textId="77777777">
      <w:tc>
        <w:tcPr>
          <w:tcW w:w="3116" w:type="dxa"/>
        </w:tcPr>
        <w:p w14:paraId="58964C7F" w14:textId="77777777" w:rsidR="00A01621" w:rsidRDefault="0077278B">
          <w:pPr>
            <w:pStyle w:val="aa"/>
            <w:bidi/>
          </w:pPr>
          <w:r>
            <w:rPr>
              <w:rtl/>
              <w:lang w:eastAsia="ar"/>
            </w:rPr>
            <w:t>2</w:t>
          </w:r>
        </w:p>
      </w:tc>
      <w:tc>
        <w:tcPr>
          <w:tcW w:w="3117" w:type="dxa"/>
        </w:tcPr>
        <w:p w14:paraId="1901883E" w14:textId="77777777" w:rsidR="00A01621" w:rsidRDefault="00A01621">
          <w:pPr>
            <w:pStyle w:val="aa"/>
            <w:bidi/>
            <w:jc w:val="center"/>
          </w:pPr>
        </w:p>
      </w:tc>
      <w:tc>
        <w:tcPr>
          <w:tcW w:w="3117" w:type="dxa"/>
        </w:tcPr>
        <w:p w14:paraId="6AD47FC6" w14:textId="77777777" w:rsidR="00A01621" w:rsidRDefault="00A01621">
          <w:pPr>
            <w:pStyle w:val="aa"/>
            <w:bidi/>
            <w:jc w:val="right"/>
          </w:pPr>
        </w:p>
      </w:tc>
    </w:tr>
  </w:tbl>
  <w:p w14:paraId="4E84ED43" w14:textId="77777777" w:rsidR="00A01621" w:rsidRDefault="00A01621">
    <w:pPr>
      <w:pStyle w:val="aa"/>
      <w:bidi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2F57C" w14:textId="77777777" w:rsidR="00CA0E74" w:rsidRDefault="00CA0E74">
      <w:pPr>
        <w:spacing w:after="0" w:line="240" w:lineRule="auto"/>
      </w:pPr>
      <w:r>
        <w:separator/>
      </w:r>
    </w:p>
    <w:p w14:paraId="50006505" w14:textId="77777777" w:rsidR="00CA0E74" w:rsidRDefault="00CA0E74"/>
  </w:footnote>
  <w:footnote w:type="continuationSeparator" w:id="0">
    <w:p w14:paraId="6C4202F5" w14:textId="77777777" w:rsidR="00CA0E74" w:rsidRDefault="00CA0E74">
      <w:pPr>
        <w:spacing w:after="0" w:line="240" w:lineRule="auto"/>
      </w:pPr>
      <w:r>
        <w:continuationSeparator/>
      </w:r>
    </w:p>
    <w:p w14:paraId="3B7855A2" w14:textId="77777777" w:rsidR="00CA0E74" w:rsidRDefault="00CA0E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E0A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E1E021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4367E5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05C6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EAE118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2AF59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B298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D6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5A66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9E617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25C0D5" w:themeColor="accent1"/>
      </w:rPr>
    </w:lvl>
  </w:abstractNum>
  <w:abstractNum w:abstractNumId="10" w15:restartNumberingAfterBreak="0">
    <w:nsid w:val="6D6475D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5823177">
    <w:abstractNumId w:val="9"/>
  </w:num>
  <w:num w:numId="2" w16cid:durableId="144712429">
    <w:abstractNumId w:val="9"/>
  </w:num>
  <w:num w:numId="3" w16cid:durableId="820926300">
    <w:abstractNumId w:val="7"/>
  </w:num>
  <w:num w:numId="4" w16cid:durableId="678049257">
    <w:abstractNumId w:val="6"/>
  </w:num>
  <w:num w:numId="5" w16cid:durableId="1626614396">
    <w:abstractNumId w:val="5"/>
  </w:num>
  <w:num w:numId="6" w16cid:durableId="1746802501">
    <w:abstractNumId w:val="4"/>
  </w:num>
  <w:num w:numId="7" w16cid:durableId="685985378">
    <w:abstractNumId w:val="8"/>
  </w:num>
  <w:num w:numId="8" w16cid:durableId="1752702056">
    <w:abstractNumId w:val="3"/>
  </w:num>
  <w:num w:numId="9" w16cid:durableId="494102777">
    <w:abstractNumId w:val="2"/>
  </w:num>
  <w:num w:numId="10" w16cid:durableId="1210192823">
    <w:abstractNumId w:val="1"/>
  </w:num>
  <w:num w:numId="11" w16cid:durableId="375740303">
    <w:abstractNumId w:val="0"/>
  </w:num>
  <w:num w:numId="12" w16cid:durableId="8911172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621"/>
    <w:rsid w:val="00264A8A"/>
    <w:rsid w:val="003A0B6A"/>
    <w:rsid w:val="00405F19"/>
    <w:rsid w:val="00480447"/>
    <w:rsid w:val="004E4292"/>
    <w:rsid w:val="005D04C3"/>
    <w:rsid w:val="00681847"/>
    <w:rsid w:val="00711B88"/>
    <w:rsid w:val="0077278B"/>
    <w:rsid w:val="00924241"/>
    <w:rsid w:val="009A595C"/>
    <w:rsid w:val="00A01621"/>
    <w:rsid w:val="00B9610C"/>
    <w:rsid w:val="00C205FE"/>
    <w:rsid w:val="00C3690A"/>
    <w:rsid w:val="00C847A7"/>
    <w:rsid w:val="00CA0E74"/>
    <w:rsid w:val="00E124F7"/>
    <w:rsid w:val="00E3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9F83A9"/>
  <w15:chartTrackingRefBased/>
  <w15:docId w15:val="{2BE7BE15-8820-49D0-9686-8C9E3EBCB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7F7F7F" w:themeColor="text1" w:themeTint="80"/>
        <w:sz w:val="22"/>
        <w:szCs w:val="22"/>
        <w:lang w:val="en-US" w:eastAsia="ar-SA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20" w:after="200" w:line="240" w:lineRule="auto"/>
      <w:outlineLvl w:val="0"/>
    </w:pPr>
    <w:rPr>
      <w:rFonts w:asciiTheme="majorHAnsi" w:eastAsiaTheme="majorEastAsia" w:hAnsiTheme="majorHAnsi" w:cstheme="majorBidi"/>
      <w:color w:val="151C3A" w:themeColor="text2"/>
      <w:sz w:val="34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25C0D5" w:themeColor="accent1"/>
      <w:szCs w:val="26"/>
    </w:rPr>
  </w:style>
  <w:style w:type="paragraph" w:styleId="3">
    <w:name w:val="heading 3"/>
    <w:basedOn w:val="a"/>
    <w:next w:val="a"/>
    <w:link w:val="3Char"/>
    <w:uiPriority w:val="9"/>
    <w:unhideWhenUsed/>
    <w:pPr>
      <w:keepNext/>
      <w:keepLines/>
      <w:spacing w:after="200"/>
      <w:outlineLvl w:val="2"/>
    </w:pPr>
    <w:rPr>
      <w:rFonts w:asciiTheme="majorHAnsi" w:eastAsiaTheme="majorEastAsia" w:hAnsiTheme="majorHAnsi" w:cstheme="majorBidi"/>
      <w:color w:val="151C3A" w:themeColor="text2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51C3A" w:themeColor="text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5C0D5" w:themeColor="accen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5C0D5" w:themeColor="accent1"/>
      <w:sz w:val="2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C0D5" w:themeColor="accen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151C3A" w:themeColor="text2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51C3A" w:themeColor="text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1"/>
    <w:unhideWhenUsed/>
    <w:qFormat/>
    <w:rsid w:val="00681847"/>
    <w:pPr>
      <w:spacing w:before="720" w:after="280" w:line="240" w:lineRule="auto"/>
      <w:contextualSpacing/>
    </w:pPr>
    <w:rPr>
      <w:rFonts w:eastAsiaTheme="minorEastAsia"/>
      <w:b/>
      <w:bCs/>
    </w:rPr>
  </w:style>
  <w:style w:type="character" w:customStyle="1" w:styleId="Char">
    <w:name w:val="تاريخ Char"/>
    <w:basedOn w:val="a0"/>
    <w:link w:val="a3"/>
    <w:uiPriority w:val="1"/>
    <w:rsid w:val="00681847"/>
    <w:rPr>
      <w:rFonts w:eastAsiaTheme="minorEastAsia"/>
      <w:b/>
      <w:bCs/>
    </w:rPr>
  </w:style>
  <w:style w:type="paragraph" w:styleId="a4">
    <w:name w:val="Title"/>
    <w:basedOn w:val="a"/>
    <w:next w:val="a5"/>
    <w:link w:val="Char0"/>
    <w:qFormat/>
    <w:rsid w:val="00681847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151C3A" w:themeColor="text2"/>
      <w:sz w:val="68"/>
      <w:szCs w:val="68"/>
    </w:rPr>
  </w:style>
  <w:style w:type="character" w:customStyle="1" w:styleId="Char0">
    <w:name w:val="العنوان Char"/>
    <w:basedOn w:val="a0"/>
    <w:link w:val="a4"/>
    <w:rsid w:val="00681847"/>
    <w:rPr>
      <w:rFonts w:asciiTheme="majorHAnsi" w:eastAsiaTheme="majorEastAsia" w:hAnsiTheme="majorHAnsi" w:cstheme="majorBidi"/>
      <w:b/>
      <w:color w:val="151C3A" w:themeColor="text2"/>
      <w:sz w:val="68"/>
      <w:szCs w:val="68"/>
    </w:rPr>
  </w:style>
  <w:style w:type="character" w:customStyle="1" w:styleId="1Char">
    <w:name w:val="العنوان 1 Char"/>
    <w:basedOn w:val="a0"/>
    <w:link w:val="1"/>
    <w:uiPriority w:val="9"/>
    <w:rPr>
      <w:rFonts w:asciiTheme="majorHAnsi" w:eastAsiaTheme="majorEastAsia" w:hAnsiTheme="majorHAnsi" w:cstheme="majorBidi"/>
      <w:color w:val="151C3A" w:themeColor="text2"/>
      <w:sz w:val="34"/>
      <w:szCs w:val="32"/>
    </w:rPr>
  </w:style>
  <w:style w:type="paragraph" w:styleId="a6">
    <w:name w:val="Block Text"/>
    <w:basedOn w:val="a"/>
    <w:uiPriority w:val="2"/>
    <w:semiHidden/>
    <w:unhideWhenUsed/>
    <w:rPr>
      <w:rFonts w:eastAsiaTheme="minorEastAsia"/>
      <w:iCs/>
      <w:sz w:val="30"/>
    </w:rPr>
  </w:style>
  <w:style w:type="paragraph" w:customStyle="1" w:styleId="a5">
    <w:name w:val="معلومات جهة الاتصال"/>
    <w:basedOn w:val="a"/>
    <w:uiPriority w:val="1"/>
    <w:qFormat/>
    <w:pPr>
      <w:spacing w:before="160" w:after="680" w:line="240" w:lineRule="auto"/>
    </w:pPr>
    <w:rPr>
      <w:rFonts w:asciiTheme="majorHAnsi" w:hAnsiTheme="majorHAnsi"/>
      <w:color w:val="25C0D5" w:themeColor="accent1"/>
    </w:rPr>
  </w:style>
  <w:style w:type="character" w:customStyle="1" w:styleId="2Char">
    <w:name w:val="عنوان 2 Char"/>
    <w:basedOn w:val="a0"/>
    <w:link w:val="2"/>
    <w:uiPriority w:val="9"/>
    <w:rPr>
      <w:rFonts w:asciiTheme="majorHAnsi" w:eastAsiaTheme="majorEastAsia" w:hAnsiTheme="majorHAnsi" w:cstheme="majorBidi"/>
      <w:color w:val="25C0D5" w:themeColor="accent1"/>
      <w:szCs w:val="26"/>
    </w:rPr>
  </w:style>
  <w:style w:type="character" w:customStyle="1" w:styleId="3Char">
    <w:name w:val="عنوان 3 Char"/>
    <w:basedOn w:val="a0"/>
    <w:link w:val="3"/>
    <w:uiPriority w:val="9"/>
    <w:rPr>
      <w:rFonts w:asciiTheme="majorHAnsi" w:eastAsiaTheme="majorEastAsia" w:hAnsiTheme="majorHAnsi" w:cstheme="majorBidi"/>
      <w:color w:val="151C3A" w:themeColor="text2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151C3A" w:themeColor="text2"/>
    </w:rPr>
  </w:style>
  <w:style w:type="paragraph" w:customStyle="1" w:styleId="10">
    <w:name w:val="العنوان1"/>
    <w:basedOn w:val="a"/>
    <w:uiPriority w:val="2"/>
    <w:qFormat/>
    <w:rsid w:val="00681847"/>
    <w:pPr>
      <w:spacing w:after="280" w:line="336" w:lineRule="auto"/>
      <w:contextualSpacing/>
    </w:pPr>
    <w:rPr>
      <w:rFonts w:eastAsiaTheme="minorEastAsia"/>
    </w:rPr>
  </w:style>
  <w:style w:type="paragraph" w:styleId="a7">
    <w:name w:val="Closing"/>
    <w:basedOn w:val="a"/>
    <w:next w:val="a8"/>
    <w:link w:val="Char1"/>
    <w:uiPriority w:val="5"/>
    <w:unhideWhenUsed/>
    <w:qFormat/>
    <w:rsid w:val="00681847"/>
    <w:pPr>
      <w:spacing w:before="720" w:after="0" w:line="240" w:lineRule="auto"/>
    </w:pPr>
    <w:rPr>
      <w:rFonts w:eastAsiaTheme="minorEastAsia"/>
      <w:b/>
      <w:bCs/>
    </w:rPr>
  </w:style>
  <w:style w:type="character" w:customStyle="1" w:styleId="Char1">
    <w:name w:val="خاتمة Char"/>
    <w:basedOn w:val="a0"/>
    <w:link w:val="a7"/>
    <w:uiPriority w:val="5"/>
    <w:rsid w:val="00681847"/>
    <w:rPr>
      <w:rFonts w:eastAsiaTheme="minorEastAsia"/>
      <w:b/>
      <w:bCs/>
    </w:rPr>
  </w:style>
  <w:style w:type="paragraph" w:styleId="a8">
    <w:name w:val="Signature"/>
    <w:basedOn w:val="a"/>
    <w:next w:val="a"/>
    <w:link w:val="Char2"/>
    <w:uiPriority w:val="6"/>
    <w:unhideWhenUsed/>
    <w:qFormat/>
    <w:rsid w:val="00681847"/>
    <w:pPr>
      <w:spacing w:before="1080" w:after="280" w:line="240" w:lineRule="auto"/>
      <w:contextualSpacing/>
    </w:pPr>
    <w:rPr>
      <w:rFonts w:eastAsiaTheme="minorEastAsia"/>
      <w:b/>
      <w:bCs/>
    </w:rPr>
  </w:style>
  <w:style w:type="character" w:customStyle="1" w:styleId="Char2">
    <w:name w:val="توقيع Char"/>
    <w:basedOn w:val="a0"/>
    <w:link w:val="a8"/>
    <w:uiPriority w:val="6"/>
    <w:rsid w:val="00681847"/>
    <w:rPr>
      <w:rFonts w:eastAsiaTheme="minorEastAsia"/>
      <w:b/>
      <w:bCs/>
    </w:rPr>
  </w:style>
  <w:style w:type="paragraph" w:styleId="a9">
    <w:name w:val="Salutation"/>
    <w:basedOn w:val="a"/>
    <w:next w:val="a"/>
    <w:link w:val="Char3"/>
    <w:uiPriority w:val="4"/>
    <w:unhideWhenUsed/>
    <w:qFormat/>
    <w:rsid w:val="00681847"/>
    <w:pPr>
      <w:spacing w:before="800" w:after="180" w:line="240" w:lineRule="auto"/>
    </w:pPr>
    <w:rPr>
      <w:rFonts w:eastAsiaTheme="minorEastAsia"/>
      <w:b/>
      <w:bCs/>
    </w:rPr>
  </w:style>
  <w:style w:type="character" w:customStyle="1" w:styleId="Char3">
    <w:name w:val="تحية Char"/>
    <w:basedOn w:val="a0"/>
    <w:link w:val="a9"/>
    <w:uiPriority w:val="4"/>
    <w:rsid w:val="00681847"/>
    <w:rPr>
      <w:rFonts w:eastAsiaTheme="minorEastAsia"/>
      <w:b/>
      <w:bCs/>
    </w:rPr>
  </w:style>
  <w:style w:type="paragraph" w:styleId="aa">
    <w:name w:val="footer"/>
    <w:basedOn w:val="a"/>
    <w:link w:val="Char4"/>
    <w:uiPriority w:val="99"/>
    <w:unhideWhenUsed/>
    <w:pPr>
      <w:spacing w:after="0" w:line="240" w:lineRule="auto"/>
    </w:pPr>
    <w:rPr>
      <w:color w:val="25C0D5" w:themeColor="accent1"/>
    </w:rPr>
  </w:style>
  <w:style w:type="character" w:customStyle="1" w:styleId="Char4">
    <w:name w:val="تذييل الصفحة Char"/>
    <w:basedOn w:val="a0"/>
    <w:link w:val="aa"/>
    <w:uiPriority w:val="99"/>
    <w:rPr>
      <w:color w:val="25C0D5" w:themeColor="accent1"/>
    </w:rPr>
  </w:style>
  <w:style w:type="paragraph" w:styleId="ab">
    <w:name w:val="header"/>
    <w:basedOn w:val="a"/>
    <w:link w:val="Char5"/>
    <w:uiPriority w:val="99"/>
    <w:unhideWhenUsed/>
    <w:pPr>
      <w:spacing w:after="0" w:line="240" w:lineRule="auto"/>
    </w:pPr>
  </w:style>
  <w:style w:type="character" w:customStyle="1" w:styleId="Char5">
    <w:name w:val="رأس الصفحة Char"/>
    <w:basedOn w:val="a0"/>
    <w:link w:val="ab"/>
    <w:uiPriority w:val="99"/>
  </w:style>
  <w:style w:type="table" w:styleId="ac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Char">
    <w:name w:val="عنوان 5 Char"/>
    <w:basedOn w:val="a0"/>
    <w:link w:val="5"/>
    <w:uiPriority w:val="9"/>
    <w:semiHidden/>
    <w:rPr>
      <w:rFonts w:asciiTheme="majorHAnsi" w:eastAsiaTheme="majorEastAsia" w:hAnsiTheme="majorHAnsi" w:cstheme="majorBidi"/>
      <w:color w:val="25C0D5" w:themeColor="accent1"/>
    </w:rPr>
  </w:style>
  <w:style w:type="character" w:customStyle="1" w:styleId="6Char">
    <w:name w:val="عنوان 6 Char"/>
    <w:basedOn w:val="a0"/>
    <w:link w:val="6"/>
    <w:uiPriority w:val="9"/>
    <w:semiHidden/>
    <w:rPr>
      <w:rFonts w:asciiTheme="majorHAnsi" w:eastAsiaTheme="majorEastAsia" w:hAnsiTheme="majorHAnsi" w:cstheme="majorBidi"/>
      <w:color w:val="25C0D5" w:themeColor="accent1"/>
      <w:sz w:val="21"/>
    </w:rPr>
  </w:style>
  <w:style w:type="character" w:customStyle="1" w:styleId="7Char">
    <w:name w:val="عنوان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25C0D5" w:themeColor="accent1"/>
    </w:rPr>
  </w:style>
  <w:style w:type="paragraph" w:styleId="ad">
    <w:name w:val="TOC Heading"/>
    <w:basedOn w:val="1"/>
    <w:next w:val="a"/>
    <w:uiPriority w:val="39"/>
    <w:semiHidden/>
    <w:unhideWhenUsed/>
    <w:qFormat/>
    <w:pPr>
      <w:spacing w:before="240" w:after="0" w:line="312" w:lineRule="auto"/>
      <w:outlineLvl w:val="9"/>
    </w:pPr>
    <w:rPr>
      <w:color w:val="25C0D5" w:themeColor="accent1"/>
      <w:sz w:val="32"/>
    </w:rPr>
  </w:style>
  <w:style w:type="character" w:customStyle="1" w:styleId="8Char">
    <w:name w:val="عنوان 8 Char"/>
    <w:basedOn w:val="a0"/>
    <w:link w:val="8"/>
    <w:uiPriority w:val="9"/>
    <w:semiHidden/>
    <w:rPr>
      <w:rFonts w:asciiTheme="majorHAnsi" w:eastAsiaTheme="majorEastAsia" w:hAnsiTheme="majorHAnsi" w:cstheme="majorBidi"/>
      <w:color w:val="151C3A" w:themeColor="text2"/>
      <w:sz w:val="21"/>
      <w:szCs w:val="21"/>
    </w:rPr>
  </w:style>
  <w:style w:type="character" w:customStyle="1" w:styleId="9Char">
    <w:name w:val="عنوان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151C3A" w:themeColor="text2"/>
      <w:sz w:val="21"/>
      <w:szCs w:val="21"/>
    </w:rPr>
  </w:style>
  <w:style w:type="paragraph" w:customStyle="1" w:styleId="p1">
    <w:name w:val="p1"/>
    <w:basedOn w:val="a"/>
    <w:rsid w:val="00E37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n-US"/>
    </w:rPr>
  </w:style>
  <w:style w:type="character" w:customStyle="1" w:styleId="s1">
    <w:name w:val="s1"/>
    <w:basedOn w:val="a0"/>
    <w:rsid w:val="00E37280"/>
  </w:style>
  <w:style w:type="character" w:customStyle="1" w:styleId="s2">
    <w:name w:val="s2"/>
    <w:basedOn w:val="a0"/>
    <w:rsid w:val="00E37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hatgpt://generic-entity?number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hatgpt://generic-entity?number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hatgpt://generic-entity?number=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hatgpt://generic-entity?number=2" TargetMode="External"/></Relationships>
</file>

<file path=word/theme/theme1.xml><?xml version="1.0" encoding="utf-8"?>
<a:theme xmlns:a="http://schemas.openxmlformats.org/drawingml/2006/main" name="Simple Resume Theme">
  <a:themeElements>
    <a:clrScheme name="Custom 2">
      <a:dk1>
        <a:sysClr val="windowText" lastClr="000000"/>
      </a:dk1>
      <a:lt1>
        <a:sysClr val="window" lastClr="FFFFFF"/>
      </a:lt1>
      <a:dk2>
        <a:srgbClr val="151C3A"/>
      </a:dk2>
      <a:lt2>
        <a:srgbClr val="FBFCEF"/>
      </a:lt2>
      <a:accent1>
        <a:srgbClr val="25C0D5"/>
      </a:accent1>
      <a:accent2>
        <a:srgbClr val="C8DA35"/>
      </a:accent2>
      <a:accent3>
        <a:srgbClr val="F16462"/>
      </a:accent3>
      <a:accent4>
        <a:srgbClr val="684A93"/>
      </a:accent4>
      <a:accent5>
        <a:srgbClr val="FF8451"/>
      </a:accent5>
      <a:accent6>
        <a:srgbClr val="7D6D52"/>
      </a:accent6>
      <a:hlink>
        <a:srgbClr val="25C0D5"/>
      </a:hlink>
      <a:folHlink>
        <a:srgbClr val="684A93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Adnan 20412828</dc:creator>
  <cp:keywords/>
  <dc:description/>
  <cp:lastModifiedBy>amal Adnan 20412828</cp:lastModifiedBy>
  <cp:revision>2</cp:revision>
  <dcterms:created xsi:type="dcterms:W3CDTF">2026-02-24T03:22:00Z</dcterms:created>
  <dcterms:modified xsi:type="dcterms:W3CDTF">2026-02-24T03:22:00Z</dcterms:modified>
</cp:coreProperties>
</file>